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A3B23">
      <w:pPr>
        <w:spacing w:after="240"/>
        <w:jc w:val="center"/>
      </w:pPr>
      <w:r>
        <w:rPr>
          <w:rFonts w:ascii="黑体" w:hAnsi="黑体" w:eastAsia="黑体"/>
          <w:b/>
          <w:sz w:val="36"/>
        </w:rPr>
        <w:t>询 问 笔 录</w:t>
      </w:r>
    </w:p>
    <w:p w14:paraId="3765C19D">
      <w:pPr>
        <w:spacing w:line="360" w:lineRule="auto"/>
      </w:pPr>
      <w:r>
        <w:rPr>
          <w:rFonts w:ascii="宋体" w:hAnsi="宋体" w:eastAsia="宋体"/>
          <w:sz w:val="24"/>
        </w:rPr>
        <w:t>时    间：2026年8月20日10时00分至2026年8月20日12时30分</w:t>
      </w:r>
    </w:p>
    <w:p w14:paraId="5BD68251">
      <w:pPr>
        <w:spacing w:line="360" w:lineRule="auto"/>
      </w:pPr>
      <w:r>
        <w:rPr>
          <w:rFonts w:ascii="宋体" w:hAnsi="宋体" w:eastAsia="宋体"/>
          <w:sz w:val="24"/>
        </w:rPr>
        <w:t>地    点：县公安局刑警大队询问室</w:t>
      </w:r>
    </w:p>
    <w:p w14:paraId="5FB05272">
      <w:pPr>
        <w:spacing w:line="360" w:lineRule="auto"/>
      </w:pPr>
      <w:r>
        <w:rPr>
          <w:rFonts w:ascii="宋体" w:hAnsi="宋体" w:eastAsia="宋体"/>
          <w:sz w:val="24"/>
        </w:rPr>
        <w:t>询问人：张警官、李警官</w:t>
      </w:r>
    </w:p>
    <w:p w14:paraId="41369067">
      <w:pPr>
        <w:spacing w:line="360" w:lineRule="auto"/>
      </w:pPr>
      <w:r>
        <w:rPr>
          <w:rFonts w:ascii="宋体" w:hAnsi="宋体" w:eastAsia="宋体"/>
          <w:sz w:val="24"/>
        </w:rPr>
        <w:t>记录人：李警官</w:t>
      </w:r>
    </w:p>
    <w:p w14:paraId="421F4E42">
      <w:pPr>
        <w:spacing w:line="360" w:lineRule="auto"/>
      </w:pPr>
      <w:r>
        <w:rPr>
          <w:rFonts w:ascii="宋体" w:hAnsi="宋体" w:eastAsia="宋体"/>
          <w:sz w:val="24"/>
        </w:rPr>
        <w:t>被询问人：马</w:t>
      </w:r>
      <w:r>
        <w:rPr>
          <w:rFonts w:hint="eastAsia"/>
          <w:sz w:val="24"/>
          <w:lang w:val="en-US" w:eastAsia="zh-CN"/>
        </w:rPr>
        <w:t>XX</w:t>
      </w:r>
      <w:r>
        <w:rPr>
          <w:rFonts w:ascii="宋体" w:hAnsi="宋体" w:eastAsia="宋体"/>
          <w:sz w:val="24"/>
        </w:rPr>
        <w:t>，男，东乡族，1993年7月28日出生，身份证号码：6527221993</w:t>
      </w:r>
      <w:r>
        <w:rPr>
          <w:rFonts w:hint="eastAsia"/>
          <w:sz w:val="24"/>
          <w:lang w:val="en-US" w:eastAsia="zh-CN"/>
        </w:rPr>
        <w:t>XXXXXX</w:t>
      </w:r>
      <w:r>
        <w:rPr>
          <w:rFonts w:ascii="宋体" w:hAnsi="宋体" w:eastAsia="宋体"/>
          <w:sz w:val="24"/>
        </w:rPr>
        <w:t>，家庭住址：新疆</w:t>
      </w:r>
      <w:r>
        <w:rPr>
          <w:rFonts w:hint="eastAsia"/>
          <w:sz w:val="24"/>
          <w:lang w:val="en-US" w:eastAsia="zh-CN"/>
        </w:rPr>
        <w:t>XXX</w:t>
      </w:r>
      <w:bookmarkStart w:id="0" w:name="_GoBack"/>
      <w:bookmarkEnd w:id="0"/>
      <w:r>
        <w:rPr>
          <w:rFonts w:ascii="宋体" w:hAnsi="宋体" w:eastAsia="宋体"/>
          <w:sz w:val="24"/>
        </w:rPr>
        <w:t>县大河沿子镇</w:t>
      </w:r>
      <w:r>
        <w:rPr>
          <w:rFonts w:hint="eastAsia"/>
          <w:sz w:val="24"/>
          <w:lang w:val="en-US" w:eastAsia="zh-CN"/>
        </w:rPr>
        <w:t>XXXXX</w:t>
      </w:r>
      <w:r>
        <w:rPr>
          <w:rFonts w:ascii="宋体" w:hAnsi="宋体" w:eastAsia="宋体"/>
          <w:sz w:val="24"/>
        </w:rPr>
        <w:t>，联系电话：15026216</w:t>
      </w:r>
      <w:r>
        <w:rPr>
          <w:rFonts w:hint="eastAsia"/>
          <w:sz w:val="24"/>
          <w:lang w:val="en-US" w:eastAsia="zh-CN"/>
        </w:rPr>
        <w:t>XX</w:t>
      </w:r>
      <w:r>
        <w:rPr>
          <w:rFonts w:ascii="宋体" w:hAnsi="宋体" w:eastAsia="宋体"/>
          <w:sz w:val="24"/>
        </w:rPr>
        <w:t>。</w:t>
      </w:r>
    </w:p>
    <w:p w14:paraId="507A8887">
      <w:pPr>
        <w:spacing w:line="360" w:lineRule="auto"/>
      </w:pPr>
    </w:p>
    <w:p w14:paraId="56EEFFB9">
      <w:pPr>
        <w:spacing w:line="360" w:lineRule="auto"/>
      </w:pPr>
      <w:r>
        <w:rPr>
          <w:rFonts w:ascii="宋体" w:hAnsi="宋体" w:eastAsia="宋体"/>
          <w:b/>
          <w:sz w:val="24"/>
        </w:rPr>
        <w:t>告知：</w:t>
      </w:r>
      <w:r>
        <w:rPr>
          <w:rFonts w:ascii="宋体" w:hAnsi="宋体" w:eastAsia="宋体"/>
          <w:sz w:val="24"/>
        </w:rPr>
        <w:t>根据《中华人民共和国刑事诉讼法》的相关规定，现依法对你进行询问。你应当如实提供证据、证言，有意作伪证或者隐匿罪证要负法律责任。你对与本案无关的问题，有拒绝回答的权利。你听清楚了吗？</w:t>
      </w:r>
    </w:p>
    <w:p w14:paraId="1F230EBD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我听清楚了，我愿意如实陈述。</w:t>
      </w:r>
    </w:p>
    <w:p w14:paraId="6A642663"/>
    <w:p w14:paraId="422978C4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你今天来公安机关有什么事情？</w:t>
      </w:r>
    </w:p>
    <w:p w14:paraId="3737E9FD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我来报案，我被一个叫曲</w:t>
      </w:r>
      <w:r>
        <w:rPr>
          <w:rFonts w:hint="eastAsia"/>
          <w:sz w:val="24"/>
          <w:lang w:val="en-US" w:eastAsia="zh-CN"/>
        </w:rPr>
        <w:t>XX</w:t>
      </w:r>
      <w:r>
        <w:rPr>
          <w:rFonts w:ascii="宋体" w:hAnsi="宋体" w:eastAsia="宋体"/>
          <w:sz w:val="24"/>
        </w:rPr>
        <w:t>的人诈骗了，他以各种虚构的理由向我借钱，累计骗了我183850元钱，现在人也找不到，电话也不接，我请求公安机关立案调查，追究他的刑事责任，并帮我追回被骗的钱。</w:t>
      </w:r>
    </w:p>
    <w:p w14:paraId="7202CEF8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问：你把曲XX的基本情况说一下？</w:t>
      </w:r>
      <w:r>
        <w:rPr>
          <w:rFonts w:ascii="宋体" w:hAnsi="宋体" w:eastAsia="宋体"/>
          <w:sz w:val="24"/>
        </w:rPr>
      </w:r>
    </w:p>
    <w:p w14:paraId="1DB4CF81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，男，汉族，1991年</w:t>
      </w:r>
      <w:r>
        <w:rPr>
          <w:rFonts w:hint="eastAsia"/>
          <w:sz w:val="24"/>
          <w:lang w:val="en-US" w:eastAsia="zh-CN"/>
        </w:rPr>
        <w:t>XX</w:t>
      </w:r>
      <w:r>
        <w:rPr>
          <w:rFonts w:ascii="宋体" w:hAnsi="宋体" w:eastAsia="宋体"/>
          <w:sz w:val="24"/>
        </w:rPr>
        <w:t>月</w:t>
      </w:r>
      <w:r>
        <w:rPr>
          <w:rFonts w:hint="eastAsia"/>
          <w:sz w:val="24"/>
          <w:lang w:val="en-US" w:eastAsia="zh-CN"/>
        </w:rPr>
        <w:t>XX</w:t>
      </w:r>
      <w:r>
        <w:rPr>
          <w:rFonts w:ascii="宋体" w:hAnsi="宋体" w:eastAsia="宋体"/>
          <w:sz w:val="24"/>
        </w:rPr>
        <w:t>日出生，身份证号码是6527221991</w:t>
      </w:r>
      <w:r>
        <w:rPr>
          <w:rFonts w:hint="eastAsia"/>
          <w:sz w:val="24"/>
          <w:lang w:val="en-US" w:eastAsia="zh-CN"/>
        </w:rPr>
        <w:t>XXXXX</w:t>
      </w:r>
      <w:r>
        <w:rPr>
          <w:rFonts w:ascii="宋体" w:hAnsi="宋体" w:eastAsia="宋体"/>
          <w:sz w:val="24"/>
        </w:rPr>
        <w:t>，家住新疆博乐市</w:t>
      </w:r>
      <w:r>
        <w:rPr>
          <w:rFonts w:hint="eastAsia"/>
          <w:sz w:val="24"/>
          <w:lang w:val="en-US" w:eastAsia="zh-CN"/>
        </w:rPr>
        <w:t>XXXXX</w:t>
      </w:r>
      <w:r>
        <w:rPr>
          <w:rFonts w:ascii="宋体" w:hAnsi="宋体" w:eastAsia="宋体"/>
          <w:sz w:val="24"/>
        </w:rPr>
        <w:t>，联系电话是18167792</w:t>
      </w:r>
      <w:r>
        <w:rPr>
          <w:rFonts w:hint="eastAsia"/>
          <w:sz w:val="24"/>
          <w:lang w:val="en-US" w:eastAsia="zh-CN"/>
        </w:rPr>
        <w:t>XXXX</w:t>
      </w:r>
      <w:r>
        <w:rPr>
          <w:rFonts w:ascii="宋体" w:hAnsi="宋体" w:eastAsia="宋体"/>
          <w:sz w:val="24"/>
        </w:rPr>
        <w:t>。我和他是朋友关系，之前认识有几年了，平时有来往。</w:t>
      </w:r>
    </w:p>
    <w:p w14:paraId="59CADCEB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你们是怎么认识的？关系怎么样？</w:t>
      </w:r>
    </w:p>
    <w:p w14:paraId="0FE52DF3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我们是几年前通过朋友介绍认识的，平时关系还不错，经常一起吃饭聊天，我比较信任他。他平时说自己在搞工程、做项目，看起来像是有本事的人，所以他后来找我借钱的时候，我没有多想就借给他了。</w:t>
      </w:r>
    </w:p>
    <w:p w14:paraId="7B95C206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问：曲XX是什么时候开始向你借钱的？第一次借钱是什么情况？</w:t>
      </w:r>
      <w:r>
        <w:rPr>
          <w:rFonts w:ascii="宋体" w:hAnsi="宋体" w:eastAsia="宋体"/>
          <w:sz w:val="24"/>
        </w:rPr>
      </w:r>
    </w:p>
    <w:p w14:paraId="278610F0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他是从2022年11月份开始向我借钱的。第一次是2022年11月25日，他说手头紧，需要周转一下，我就通过微信给他转了3500元。后来他在12月1日就还给我了，所以我觉得这个人还挺讲信用的。从那以后他就开始频繁找我借钱，都是小额的，1000、2000、5000的，借了还、还了借，我一直觉得他是正常的资金周转，没有怀疑过他。</w:t>
      </w:r>
    </w:p>
    <w:p w14:paraId="1BE0CADA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2022年到2023年期间，他一共向你借了多少钱？还了多少？</w:t>
      </w:r>
    </w:p>
    <w:p w14:paraId="45A5669F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2022年我一共给他转了11500元，他还了8500元，差3000元没还。2023年我一共给他转了28000元，他还了20000元，差8000元没还。这两年加起来，他一共欠我11000元。这个数额不大，而且他一直说很快就还，我也没太在意，现在回头看，他就是用这种小额借还的方式骗取我的信任，为后面的大额诈骗做铺垫。</w:t>
      </w:r>
    </w:p>
    <w:p w14:paraId="6C4800CF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2024年1月份，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第一次大额向你借钱是什么情况？</w:t>
      </w:r>
    </w:p>
    <w:p w14:paraId="261BB1F6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2024年1月7日，曲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给我发微信，说他有一个公交站台的项目要打款了，但是还差一个签字，签完字就能拿到20万元，而且说这20万后面还有60万的项目款。他说现在急需2万元去打点关系，让我先借给他，等项目款到了就一起还给我。我当时相信了他，就通过微信给他转了20000元。这笔钱他到现在都没有还。后来我在聊天记录里看到，他在第161页提到"博乐市住建局，公交站台88个，现在还有565.4万没有给我付款"，现在想想这都是他编的，根本没有什么公交站台项目。</w:t>
      </w:r>
    </w:p>
    <w:p w14:paraId="20A142FE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2024年3月份，曲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又以什么理由向你借钱？</w:t>
      </w:r>
    </w:p>
    <w:p w14:paraId="0B9BBE84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2024年3月份他分两次找我借钱。第一次是3月8日，他说资金周转需要，我给他转了20000元。第二次是3月16日到18日，他说要给我介绍一个大河沿子供水的工程活，但是需要先送55000元的礼，让我先出钱。我分别在3月16日转了20000元，3月17日转了5000元，3月18日转了5000元，合计30000元。他说等工程下来了，不仅还钱，还让我参与工程分红。结果这个供水工程到现在也没有影子，钱也没还。这些聊天记录在第156页到第198页都有。</w:t>
      </w:r>
    </w:p>
    <w:p w14:paraId="317EBE8D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2024年3月20日，曲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以工地出事为由向你借钱是怎么回事？</w:t>
      </w:r>
    </w:p>
    <w:p w14:paraId="4CEF08C2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2024年3月20日，曲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突然给我发了几张车内现场照片和一段输液的视频，说工地上出事了，对方的儿子过来闹事，必须拿5000元去调解处理，不然对方就要报警，说前期投入的钱就全部白费了。他说得特别紧急，我当时很慌，就给他转了9000元（其中一笔1000元微信转账，一笔9000元银行转账，摘要写的是"最后一哆嗦"）。后来我才知道，根本没有什么工地纠纷，那些照片和视频都是他从网上找的素材，用来骗我钱的。相关聊天记录在第156页到第175页。</w:t>
      </w:r>
    </w:p>
    <w:p w14:paraId="4B8F10CA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2024年4月初，曲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以健身器材项目为由向你大额借款，详细说一下？</w:t>
      </w:r>
    </w:p>
    <w:p w14:paraId="5BEEC3CA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这是他骗我最多的一次。2024年4月2日，曲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突然给我转回了三笔钱，分别是10000元、30000元、11000元，一共51000元。我当时还挺高兴，觉得他终于还钱了，对他更信任了。结果第二天，也就是4月3日，他就说要做一个健身器材的工程活，项目很大，需要资金周转，让我先借给他50000元。4月4日又借了20000元。到了4月15日，他又说项目上缺钱，我又分三次给他转了10000元、4000元、1000元。这几笔加起来一共85000元。</w:t>
      </w:r>
    </w:p>
    <w:p w14:paraId="0CFB4507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他说的这个健身器材项目后来怎么样了？</w:t>
      </w:r>
    </w:p>
    <w:p w14:paraId="6540B8D7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根本就是假的。从4月份借完钱以后，我就一直催他还钱，他每次都有理由。5月12日说正在推进健身器材项目，5月18日说去乌鲁木齐考察健身器材，5月20日还在跟我沟通项目事宜，6月2日说项目差不多可以开工了，6月26日还跟我承诺健身器材项目真实存在、马上就要落地了。结果一直拖到现在，项目连个影子都没有，钱也一分没还。我后来查了一下，根本没有什么健身器材项目，全是他编出来骗我的。这些聊天记录在第154页到第233页都有记录。</w:t>
      </w:r>
    </w:p>
    <w:p w14:paraId="6C91261E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2024年4月23日，曲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又以什么理由借钱？</w:t>
      </w:r>
    </w:p>
    <w:p w14:paraId="5E46C1F6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4月23日，曲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说工程款到了，可以还钱了，但是需要给拨款的人15000元好处费，人家才肯拨款。让我先借给他15000元，等拨款到了就一起还给我。我当时又信了，给他转了15000元（另外还有一笔1000元）。结果可想而知，拨款根本没有到，钱也没还。这就是他的套路，每次都说钱马上到了，需要先拿钱打点，然后就没有下文了。相关记录在第162页到第176页。</w:t>
      </w:r>
    </w:p>
    <w:p w14:paraId="4D12EC5E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2024年4月25日曲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转回61000元是怎么回事？之后他又借了多少？</w:t>
      </w:r>
    </w:p>
    <w:p w14:paraId="79966ABB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4月25日，曲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给我转回了三笔钱，一笔50000元（摘要写的"还款"）、一笔10000元、一笔1000元，一共61000元。我当时以为他真的开始还钱了，对他的信任又增加了。结果从第二天开始，也就是4月26日到5月4日，短短9天时间，他以"没办法了"、"拿去用"、"最后一哆嗦"、"我的兄弟"、"就这些了"等各种理由，分12次向我借钱，一共155000元。其中4月26日20000元，4月28日10000元，4月29日三笔共20000元，4月30日两笔共20000元，5月1日20000元，5月2日20000元，5月3日20000元，5月4日15000元。他就是用这种"先还一点、再骗更多"的借新还旧手段，把我套牢了。</w:t>
      </w:r>
    </w:p>
    <w:p w14:paraId="6DF5510D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2024年5月以后，曲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还向你借过钱吗？</w:t>
      </w:r>
    </w:p>
    <w:p w14:paraId="1371D5C2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5月以后他大额借得少了，但还是陆续以各种理由借钱。8月28日借了5000元，9月2日借了200元，10月21日借了200元，11月2日借了100元，11月20日借了600元，11月22日借了两笔共3500元，11月30日借了两笔共3000元，12月5日借了150元，12月7日借了500元，12月8日借了三笔共3520元。</w:t>
      </w:r>
    </w:p>
    <w:p w14:paraId="798F076A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2024年12月11日，曲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以孩子住院为由向你借钱是怎么回事？</w:t>
      </w:r>
    </w:p>
    <w:p w14:paraId="065D85C0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2024年12月11日，曲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给我发了孩子受伤的照片和住院单据，说孩子头部又碰坏了，住院了，需要昂贵的特效药，让我赶紧借给他5000元给娃娃交医药费。我当时看孩子受伤了，挺心疼的，就给他转了5000元，转账摘要我还特意写了"快去给娃娃交医药费"。后来我才知道，这也是他编的，孩子根本没有住院，那些照片和单据不知道是从哪里弄来的，就是为了骗我同情、骗我钱。相关记录在第175页到第181页。</w:t>
      </w:r>
    </w:p>
    <w:p w14:paraId="5D3E1FAF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2025年以后曲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还向你借过钱吗？</w:t>
      </w:r>
    </w:p>
    <w:p w14:paraId="3532E037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2025年他还在借，都是小额的。1月7日借了10元，1月12日借了两笔共1000元，2月19日借了260元，2月20日借了230元，2月23日借了400元，2月24日借了1080元，4月12日借了1000元，4月15日借了两笔共2000元。加起来2025年一共借了5980元。他就是这样，大钱骗完了骗小钱，从来没有停过。</w:t>
      </w:r>
    </w:p>
    <w:p w14:paraId="07F235A9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问：你统计过总共给曲XX转了多少钱，他转回了多少钱，实际损失是多少吗？</w:t>
      </w:r>
      <w:r>
        <w:rPr>
          <w:rFonts w:ascii="宋体" w:hAnsi="宋体" w:eastAsia="宋体"/>
          <w:sz w:val="24"/>
        </w:rPr>
      </w:r>
    </w:p>
    <w:p w14:paraId="6BD3C952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我统计过。从2022年11月25日到2025年4月15日，我一共给曲XX转账61笔，合计393740元。曲X给我转回38笔，合计209890元。我实际损失是183850元。我做了一个详细的合并交易记录表，每一笔都有时间、金额、转账方式、摘要，还有对应的聊天记录页码，可以作为证据提交。</w:t>
      </w:r>
      <w:r>
        <w:rPr>
          <w:rFonts w:ascii="宋体" w:hAnsi="宋体" w:eastAsia="宋体"/>
          <w:sz w:val="24"/>
        </w:rPr>
      </w:r>
      <w:r>
        <w:rPr>
          <w:rFonts w:hint="eastAsia"/>
          <w:sz w:val="24"/>
          <w:lang w:val="en-US" w:eastAsia="zh-CN"/>
        </w:rPr>
      </w:r>
      <w:r>
        <w:rPr>
          <w:rFonts w:ascii="宋体" w:hAnsi="宋体" w:eastAsia="宋体"/>
          <w:sz w:val="24"/>
        </w:rPr>
      </w:r>
    </w:p>
    <w:p w14:paraId="542E37CB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借你的这些钱，他说的用途和实际用途一致吗？你知道他把钱用在什么地方了吗？</w:t>
      </w:r>
    </w:p>
    <w:p w14:paraId="49F676EF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肯定不一致，他说的那些工程全是假的。我后来打听了一下，他拿到钱以后，在2024年5月份买了一辆车，但是登记在他母亲名下，没过多久就把车卖了，通过买车卖车的流水把骗来的钱洗白了。另外他平时花钱大手大脚，还赌博，欠了不少赌债，骗我的钱大部分都用来还赌债和日常挥霍了。他根本没有什么工程项目，就是以工程为幌子骗钱。</w:t>
      </w:r>
    </w:p>
    <w:p w14:paraId="12893DB8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你是什么时候发现被骗的？</w:t>
      </w:r>
    </w:p>
    <w:p w14:paraId="5686891D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其实从2024年5月份开始，我就觉得不对劲了。他借了那么多钱，每次都说马上还，但是一直拖。我在聊天记录里也跟他说过"从5月份骗到现在了"、"半年里多少理由和借口"、"子虚乌有的事情说着有啥意思"这些话。但是他一直找各种理由敷衍我，我还抱着一丝希望，觉得他可能真的有困难。直到2024年年底，我发现他不仅不还钱，还在继续以孩子住院等理由骗我钱，而且人也开始联系不上了，电话不接、微信不回，我才彻底意识到自己被骗了，于是就来报案了。</w:t>
      </w:r>
    </w:p>
    <w:p w14:paraId="2CCCB526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在聊天记录里有没有承认过骗你的钱？</w:t>
      </w:r>
    </w:p>
    <w:p w14:paraId="43993E86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他虽然没有直接说"我骗了你"，但是聊天记录里有很多话可以证明他在骗我。比如他说"从5月份骗到现在了"、"我也不是傻子"、"各种理由推脱"、"子虚乌有的事情"、"你让我咋信你"、"信任能不能有了我们之间"、"半年了给你帮忙你呢一直各种理由骗我"等等。还有他自己说"我这个骗你有意思吗"，虽然他是在辩解，但也说明他知道自己的行为是欺骗。这些聊天记录我都保存了，从第153页到第233页，一共81页，可以作为证据。</w:t>
      </w:r>
    </w:p>
    <w:p w14:paraId="5AED0ADB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你有没有向曲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催要过欠款？他是什么态度？</w:t>
      </w:r>
    </w:p>
    <w:p w14:paraId="04A2890D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我几乎天天催，从2024年5月份一直催到现在。我在微信里跟他说过无数次，让他还钱，他每次都是"明天给你转"、"下周到账"、"月底一定还"、"贷款马上批下来"、"房子卖了就给你"、"工程款快到了"，但是从来没有兑现过。有时候他急了还会说"你催有啥用"、"我也没办法"、"你能咋办呢"。到后来干脆不回消息、不接电话了。我有完整的催款聊天记录，可以证明他长期拖欠拒不归还。</w:t>
      </w:r>
    </w:p>
    <w:p w14:paraId="6445D898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你认为曲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的行为为什么是诈骗而不是普通的民间借贷？</w:t>
      </w:r>
    </w:p>
    <w:p w14:paraId="49ECB4B9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我认为这就是诈骗，不是普通借钱。第一，他借钱的理由全是假的，什么公交站台项目、供水工程、工地纠纷、健身器材项目、孩子住院，没有一个是真的，都是他编出来骗我钱的；第二，他用小额借还的方式骗取我的信任，然后大额借款，这是典型的诈骗套路；第三，他用"借新还旧"的手段，先还一点钱让我放松警惕，然后借更多的钱，4月2日还51000元，4月3日就借走70000元，4月25日还61000元，接下来9天就借走155000元，这明显是有预谋的；第四，他把骗来的钱用来买车登记在母亲名下然后转卖洗白、还赌债、个人挥霍，根本没有用于他说的任何项目；第五，他大额借款到手后就长期拖欠不还，最后人都联系不上了，主观上就是想非法占有我的钱。所以这不是普通的借钱不还，而是有预谋的诈骗。</w:t>
      </w:r>
    </w:p>
    <w:p w14:paraId="277B8D01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你有什么证据可以证明曲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诈骗你的事实？</w:t>
      </w:r>
    </w:p>
    <w:p w14:paraId="38DEC1F1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我准备了以下证据：第一，微信转账电子凭证，一共4份账单，记录了每一笔微信转账的时间、金额、交易号；第二，银行转账回单，我通过新疆农商银行给他转的大额款项都有回单；第三，微信聊天记录截图，从第153页到第233页，一共81页，记录了他虚构借款理由、我催款、他拖延的全部过程；第四，资金用途及收款明细表，我整理了他每一次虚构理由借款的时间、金额、用途说明；第五，合并交易记录表，我把所有转账往来做了汇总，一共100笔交易，每一笔都标注了对应的诈骗理由和聊天记录页码；第六，我还申请公安机关调取曲XX2024年5月购买车辆的登记信息和转卖记录，证明他用诈骗资金购车并洗白的事实。这些证据都可以证明曲X诈骗我的犯罪事实。</w:t>
      </w:r>
      <w:r>
        <w:rPr>
          <w:rFonts w:ascii="宋体" w:hAnsi="宋体" w:eastAsia="宋体"/>
          <w:sz w:val="24"/>
        </w:rPr>
      </w:r>
      <w:r>
        <w:rPr>
          <w:rFonts w:hint="eastAsia"/>
          <w:sz w:val="24"/>
          <w:lang w:val="en-US" w:eastAsia="zh-CN"/>
        </w:rPr>
      </w:r>
      <w:r>
        <w:rPr>
          <w:rFonts w:ascii="宋体" w:hAnsi="宋体" w:eastAsia="宋体"/>
          <w:sz w:val="24"/>
        </w:rPr>
      </w:r>
    </w:p>
    <w:p w14:paraId="0B04198D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你还有什么要补充的吗？</w:t>
      </w:r>
    </w:p>
    <w:p w14:paraId="158E8E0F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我再补充一点。曲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这个人特别会演戏，平时跟你称兄道弟，让你觉得他是靠谱的兄弟，但是一涉及到钱，他就各种套路。我之所以被骗这么多钱，就是因为太信任他了，觉得朋友之间不会骗我。现在我已经倾家荡产了，这些钱里面有我自己的积蓄，还有我从亲戚朋友那里借来的钱，还有银行贷款，现在天天有人催我还钱，我日子都过不下去了。我请求公安机关一定要重视这个案子，尽快立案，抓到曲</w:t>
      </w:r>
      <w:r>
        <w:rPr>
          <w:rFonts w:hint="eastAsia"/>
          <w:sz w:val="24"/>
          <w:lang w:val="en-US" w:eastAsia="zh-CN"/>
        </w:rPr>
        <w:t>X</w:t>
      </w:r>
      <w:r>
        <w:rPr>
          <w:rFonts w:ascii="宋体" w:hAnsi="宋体" w:eastAsia="宋体"/>
          <w:sz w:val="24"/>
        </w:rPr>
        <w:t>，追究他的刑事责任，帮我追回被骗的183850元钱。如果还有其他被害人，也希望公安机关一并调查，他这种手法肯定不止骗我一个人。</w:t>
      </w:r>
    </w:p>
    <w:p w14:paraId="258ECA27">
      <w:pPr>
        <w:spacing w:before="120" w:line="360" w:lineRule="auto"/>
      </w:pPr>
      <w:r>
        <w:rPr>
          <w:rFonts w:ascii="宋体" w:hAnsi="宋体" w:eastAsia="宋体"/>
          <w:b/>
          <w:sz w:val="24"/>
        </w:rPr>
        <w:t>问：</w:t>
      </w:r>
      <w:r>
        <w:rPr>
          <w:rFonts w:ascii="宋体" w:hAnsi="宋体" w:eastAsia="宋体"/>
          <w:sz w:val="24"/>
        </w:rPr>
        <w:t>你以上所说的是否属实？</w:t>
      </w:r>
    </w:p>
    <w:p w14:paraId="74E0AB8B">
      <w:pPr>
        <w:spacing w:line="360" w:lineRule="auto"/>
        <w:ind w:firstLine="480"/>
      </w:pPr>
      <w:r>
        <w:rPr>
          <w:rFonts w:ascii="宋体" w:hAnsi="宋体" w:eastAsia="宋体"/>
          <w:b/>
          <w:sz w:val="24"/>
        </w:rPr>
        <w:t>答：</w:t>
      </w:r>
      <w:r>
        <w:rPr>
          <w:rFonts w:ascii="宋体" w:hAnsi="宋体" w:eastAsia="宋体"/>
          <w:sz w:val="24"/>
        </w:rPr>
        <w:t>全部属实，我愿意为我所说的每一句话承担法律责任。如果有虚假陈述，我愿意接受法律的制裁。</w:t>
      </w:r>
    </w:p>
    <w:p w14:paraId="57A182A1"/>
    <w:p w14:paraId="16961B78"/>
    <w:p w14:paraId="12DACBE5">
      <w:pPr>
        <w:spacing w:line="360" w:lineRule="auto"/>
      </w:pPr>
      <w:r>
        <w:rPr>
          <w:rFonts w:ascii="宋体" w:hAnsi="宋体" w:eastAsia="宋体"/>
          <w:sz w:val="24"/>
        </w:rPr>
        <w:t>（以上笔录共  页，我已看过，与我所说的一致。）</w:t>
      </w:r>
    </w:p>
    <w:p w14:paraId="36B2F1AE"/>
    <w:p w14:paraId="65A7E7A5"/>
    <w:sectPr>
      <w:pgSz w:w="12240" w:h="15840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DDE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4943</Words>
  <Characters>5487</Characters>
  <Lines>0</Lines>
  <Paragraphs>0</Paragraphs>
  <TotalTime>4</TotalTime>
  <ScaleCrop>false</ScaleCrop>
  <LinksUpToDate>false</LinksUpToDate>
  <CharactersWithSpaces>5500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WPS_169685454</cp:lastModifiedBy>
  <dcterms:modified xsi:type="dcterms:W3CDTF">2026-08-26T10:27:47Z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eyJoZGlkIjoiYjM2YWQ2YWQ3MjMxOGJkN2FmNDI5MmE3NzNiNGJlOWIiLCJ1c2VySWQiOiIxNjk2ODU0NTQifQ==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C5FE4686DD9D47EFA7DEDC28EF59DB69_13</vt:lpwstr>
  </property>
</Properties>
</file>